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6AAC3B2D" w:rsidR="000E1A21" w:rsidRPr="000C4291" w:rsidRDefault="000C4291" w:rsidP="00C1710E">
      <w:pPr>
        <w:tabs>
          <w:tab w:val="left" w:pos="426"/>
        </w:tabs>
        <w:ind w:left="426"/>
        <w:jc w:val="center"/>
        <w:rPr>
          <w:b/>
          <w:color w:val="FF0000"/>
        </w:rPr>
      </w:pPr>
      <w:r w:rsidRPr="000C4291">
        <w:rPr>
          <w:b/>
          <w:color w:val="FF0000"/>
        </w:rPr>
        <w:t>zmiana 28.05.2024</w:t>
      </w:r>
    </w:p>
    <w:p w14:paraId="16B3FD61" w14:textId="1AAA8D13" w:rsidR="00163DAD" w:rsidRPr="00163DAD" w:rsidRDefault="00081281" w:rsidP="00163DA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325FF8" w:rsidRPr="00325FF8">
        <w:rPr>
          <w:b/>
          <w:bCs/>
        </w:rPr>
        <w:t>ZP/2311/28/882/2024</w:t>
      </w:r>
      <w:r w:rsidR="00325FF8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163DAD" w:rsidRPr="00163DAD">
        <w:rPr>
          <w:b/>
          <w:color w:val="000000" w:themeColor="text1"/>
          <w:sz w:val="19"/>
          <w:szCs w:val="19"/>
        </w:rPr>
        <w:t>Dostawa</w:t>
      </w:r>
      <w:r w:rsidR="00325FF8">
        <w:rPr>
          <w:b/>
          <w:color w:val="000000" w:themeColor="text1"/>
          <w:sz w:val="19"/>
          <w:szCs w:val="19"/>
        </w:rPr>
        <w:t xml:space="preserve"> </w:t>
      </w:r>
      <w:r w:rsidR="00325FF8" w:rsidRPr="00325FF8">
        <w:rPr>
          <w:b/>
          <w:color w:val="000000" w:themeColor="text1"/>
          <w:sz w:val="19"/>
          <w:szCs w:val="19"/>
        </w:rPr>
        <w:t>części</w:t>
      </w:r>
      <w:r w:rsidR="00F22155">
        <w:rPr>
          <w:b/>
          <w:color w:val="000000" w:themeColor="text1"/>
          <w:sz w:val="19"/>
          <w:szCs w:val="19"/>
        </w:rPr>
        <w:t xml:space="preserve"> komputerowych </w:t>
      </w:r>
      <w:r w:rsidR="00163DAD" w:rsidRPr="00163DAD">
        <w:rPr>
          <w:b/>
          <w:color w:val="000000" w:themeColor="text1"/>
          <w:sz w:val="19"/>
          <w:szCs w:val="19"/>
        </w:rPr>
        <w:t xml:space="preserve">dla Akademii Nauk Stosowanych w Elblągu </w:t>
      </w:r>
    </w:p>
    <w:p w14:paraId="2EBF0783" w14:textId="120C2FFB" w:rsidR="006304CD" w:rsidRPr="006304CD" w:rsidRDefault="006304CD" w:rsidP="006304CD">
      <w:pPr>
        <w:jc w:val="center"/>
        <w:rPr>
          <w:b/>
          <w:color w:val="000000" w:themeColor="text1"/>
          <w:sz w:val="19"/>
          <w:szCs w:val="19"/>
        </w:rPr>
      </w:pPr>
    </w:p>
    <w:bookmarkEnd w:id="0"/>
    <w:bookmarkEnd w:id="1"/>
    <w:bookmarkEnd w:id="2"/>
    <w:p w14:paraId="6A226510" w14:textId="0F31A8CA" w:rsidR="003224D5" w:rsidRPr="00C1710E" w:rsidRDefault="009A4F8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Dostawa będąca</w:t>
      </w:r>
      <w:r w:rsidR="006304CD">
        <w:rPr>
          <w:color w:val="000000" w:themeColor="text1"/>
        </w:rPr>
        <w:t xml:space="preserve"> </w:t>
      </w:r>
      <w:r w:rsidR="003224D5" w:rsidRPr="00C1710E">
        <w:t>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C1710E">
        <w:t>refurbish</w:t>
      </w:r>
      <w:proofErr w:type="spellEnd"/>
      <w:r w:rsidRPr="00C1710E">
        <w:t xml:space="preserve"> (</w:t>
      </w:r>
      <w:proofErr w:type="spellStart"/>
      <w:r w:rsidRPr="00C1710E">
        <w:t>refabrykowanych</w:t>
      </w:r>
      <w:proofErr w:type="spellEnd"/>
      <w:r w:rsidRPr="00C1710E">
        <w:t xml:space="preserve">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C1710E">
        <w:t>itp</w:t>
      </w:r>
      <w:proofErr w:type="spellEnd"/>
    </w:p>
    <w:p w14:paraId="5209C888" w14:textId="77777777" w:rsidR="008113B7" w:rsidRPr="009C1480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29FA443B" w14:textId="450DE541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drobnego sprzętu komputerowego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5F2B446" w14:textId="781E1692" w:rsidR="008E5F02" w:rsidRPr="00B117CB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A82697">
        <w:rPr>
          <w:rFonts w:eastAsia="Calibri"/>
          <w:lang w:eastAsia="en-US"/>
        </w:rPr>
        <w:t>1</w:t>
      </w:r>
      <w:r w:rsidRPr="00B117CB">
        <w:rPr>
          <w:rFonts w:eastAsia="Calibri"/>
          <w:lang w:eastAsia="en-US"/>
        </w:rPr>
        <w:t>)</w:t>
      </w:r>
      <w:r w:rsidR="00325FF8" w:rsidRPr="00B117CB">
        <w:t xml:space="preserve"> </w:t>
      </w:r>
      <w:r w:rsidR="00325FF8" w:rsidRPr="00B117CB">
        <w:rPr>
          <w:rFonts w:eastAsia="Calibri"/>
          <w:lang w:eastAsia="en-US"/>
        </w:rPr>
        <w:t>Dysk SSD 1,92TB -</w:t>
      </w:r>
      <w:r w:rsidRPr="00B117CB">
        <w:rPr>
          <w:rFonts w:eastAsia="Calibri"/>
          <w:lang w:eastAsia="en-US"/>
        </w:rPr>
        <w:t xml:space="preserve"> </w:t>
      </w:r>
      <w:r w:rsidR="00800904">
        <w:rPr>
          <w:rFonts w:eastAsia="Calibri"/>
          <w:lang w:eastAsia="en-US"/>
        </w:rPr>
        <w:t>8</w:t>
      </w:r>
      <w:r w:rsidR="009A4F8B" w:rsidRPr="00B117CB">
        <w:rPr>
          <w:rFonts w:eastAsia="Calibri"/>
          <w:lang w:eastAsia="en-US"/>
        </w:rPr>
        <w:t xml:space="preserve"> </w:t>
      </w:r>
      <w:r w:rsidRPr="00B117CB">
        <w:rPr>
          <w:rFonts w:eastAsia="Calibri"/>
          <w:lang w:eastAsia="en-US"/>
        </w:rPr>
        <w:t>sztu</w:t>
      </w:r>
      <w:r w:rsidR="00800904">
        <w:rPr>
          <w:rFonts w:eastAsia="Calibri"/>
          <w:lang w:eastAsia="en-US"/>
        </w:rPr>
        <w:t>k</w:t>
      </w:r>
      <w:r w:rsidRPr="00B117CB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371957" w:rsidRPr="00B117CB" w14:paraId="17ABDD3B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4F1D5D1" w14:textId="77777777" w:rsidR="00371957" w:rsidRPr="00B117CB" w:rsidRDefault="00371957" w:rsidP="00371957">
            <w:pPr>
              <w:jc w:val="center"/>
              <w:rPr>
                <w:bCs/>
                <w:sz w:val="20"/>
                <w:szCs w:val="20"/>
              </w:rPr>
            </w:pPr>
            <w:r w:rsidRPr="00B117CB">
              <w:rPr>
                <w:bCs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A4B91E" w14:textId="77777777" w:rsidR="00371957" w:rsidRPr="00B117CB" w:rsidRDefault="00371957" w:rsidP="00371957">
            <w:pPr>
              <w:jc w:val="center"/>
              <w:rPr>
                <w:bCs/>
                <w:sz w:val="20"/>
                <w:szCs w:val="20"/>
              </w:rPr>
            </w:pPr>
            <w:r w:rsidRPr="00B117CB">
              <w:rPr>
                <w:bCs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5EC063" w14:textId="77777777" w:rsidR="00371957" w:rsidRPr="00B117CB" w:rsidRDefault="00371957" w:rsidP="00371957">
            <w:pPr>
              <w:jc w:val="center"/>
              <w:rPr>
                <w:sz w:val="20"/>
                <w:szCs w:val="20"/>
                <w:u w:val="single"/>
              </w:rPr>
            </w:pPr>
            <w:r w:rsidRPr="00B117CB">
              <w:rPr>
                <w:bCs/>
                <w:sz w:val="20"/>
                <w:szCs w:val="20"/>
              </w:rPr>
              <w:t>Parametry oferowane przez Wykonawcę</w:t>
            </w:r>
          </w:p>
          <w:p w14:paraId="0C0785FC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  <w:u w:val="single"/>
              </w:rPr>
            </w:pPr>
            <w:r w:rsidRPr="00B117CB">
              <w:rPr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371957" w:rsidRPr="00B117CB" w14:paraId="789B1B05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52DB41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B117CB">
              <w:rPr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B216A6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B117CB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1B7D1A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B117CB">
              <w:rPr>
                <w:i/>
                <w:iCs/>
                <w:sz w:val="20"/>
                <w:szCs w:val="20"/>
              </w:rPr>
              <w:t>c</w:t>
            </w:r>
          </w:p>
        </w:tc>
      </w:tr>
      <w:tr w:rsidR="00371957" w:rsidRPr="00B117CB" w14:paraId="49CC4BA9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688C8B" w14:textId="77777777" w:rsidR="00371957" w:rsidRPr="00B117CB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E4A8E8" w14:textId="51D96762" w:rsidR="00371957" w:rsidRPr="00B117CB" w:rsidRDefault="00325FF8" w:rsidP="00371957">
            <w:pPr>
              <w:tabs>
                <w:tab w:val="left" w:pos="3143"/>
              </w:tabs>
              <w:ind w:left="45"/>
              <w:jc w:val="both"/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Dysk SSD 1,92TB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30A23A" w14:textId="77777777" w:rsidR="00371957" w:rsidRPr="00B117CB" w:rsidRDefault="00371957" w:rsidP="00371957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B117CB">
              <w:rPr>
                <w:i/>
                <w:iCs/>
                <w:sz w:val="20"/>
                <w:szCs w:val="20"/>
              </w:rPr>
              <w:t>Wpisać nazwę producenta, model i kod produktu</w:t>
            </w:r>
          </w:p>
        </w:tc>
      </w:tr>
      <w:tr w:rsidR="00371957" w:rsidRPr="00B117CB" w14:paraId="3A70693E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7F5BE6" w14:textId="77777777" w:rsidR="00371957" w:rsidRPr="00B117CB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8776A10" w14:textId="77777777" w:rsidR="00325FF8" w:rsidRPr="00B117CB" w:rsidRDefault="00325FF8" w:rsidP="00325FF8">
            <w:p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Do zastosowań serwerowych i pracy ciągłej</w:t>
            </w:r>
          </w:p>
          <w:p w14:paraId="3696A7D2" w14:textId="04222413" w:rsidR="00371957" w:rsidRPr="00B117CB" w:rsidRDefault="00371957" w:rsidP="00371957">
            <w:pPr>
              <w:rPr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B0EC92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371957" w:rsidRPr="00B117CB" w14:paraId="2C16ABE4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823EF4" w14:textId="77777777" w:rsidR="00371957" w:rsidRPr="00B117CB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5B86E" w14:textId="77777777" w:rsidR="00371957" w:rsidRPr="000C4291" w:rsidRDefault="00371957" w:rsidP="00325FF8">
            <w:pPr>
              <w:pStyle w:val="Akapitzlist"/>
              <w:numPr>
                <w:ilvl w:val="0"/>
                <w:numId w:val="17"/>
              </w:numPr>
              <w:rPr>
                <w:strike/>
                <w:color w:val="FF0000"/>
                <w:sz w:val="20"/>
                <w:szCs w:val="20"/>
              </w:rPr>
            </w:pPr>
            <w:r w:rsidRPr="000C4291">
              <w:rPr>
                <w:strike/>
                <w:color w:val="FF0000"/>
                <w:sz w:val="20"/>
                <w:szCs w:val="20"/>
              </w:rPr>
              <w:t>Średnica membrany : 40 mm</w:t>
            </w:r>
          </w:p>
          <w:p w14:paraId="06715118" w14:textId="77777777" w:rsidR="00371957" w:rsidRPr="000C4291" w:rsidRDefault="00371957" w:rsidP="00325FF8">
            <w:pPr>
              <w:pStyle w:val="Akapitzlist"/>
              <w:numPr>
                <w:ilvl w:val="0"/>
                <w:numId w:val="17"/>
              </w:numPr>
              <w:rPr>
                <w:strike/>
                <w:color w:val="FF0000"/>
                <w:sz w:val="20"/>
                <w:szCs w:val="20"/>
              </w:rPr>
            </w:pPr>
            <w:r w:rsidRPr="000C4291">
              <w:rPr>
                <w:strike/>
                <w:color w:val="FF0000"/>
                <w:sz w:val="20"/>
                <w:szCs w:val="20"/>
              </w:rPr>
              <w:t>Złącze ładownia: USB typ C</w:t>
            </w:r>
          </w:p>
          <w:p w14:paraId="4440C662" w14:textId="77777777" w:rsidR="00371957" w:rsidRPr="00B117CB" w:rsidRDefault="00371957" w:rsidP="00325FF8">
            <w:pPr>
              <w:pStyle w:val="Akapitzlist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0C4291">
              <w:rPr>
                <w:strike/>
                <w:color w:val="FF0000"/>
                <w:sz w:val="20"/>
                <w:szCs w:val="20"/>
              </w:rPr>
              <w:t>Czas pracy: do 50 h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076E14" w14:textId="77777777" w:rsidR="00371957" w:rsidRPr="00B117CB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325FF8" w:rsidRPr="00B117CB" w14:paraId="07F5D24C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416923" w14:textId="77777777" w:rsidR="00325FF8" w:rsidRPr="00B117CB" w:rsidRDefault="00325FF8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4FF0F3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Typ pamięci: TLC</w:t>
            </w:r>
          </w:p>
          <w:p w14:paraId="01DB8E32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Złącze SATA</w:t>
            </w:r>
          </w:p>
          <w:p w14:paraId="5EEAC790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Rozmiar 2,5”</w:t>
            </w:r>
          </w:p>
          <w:p w14:paraId="6FF6D061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 xml:space="preserve">MTBF (Średni okres międzyawaryjny) nie mniej niż 2000000h </w:t>
            </w:r>
          </w:p>
          <w:p w14:paraId="6AA50DC0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Wsparcie TRIM tak</w:t>
            </w:r>
          </w:p>
          <w:p w14:paraId="590D69F9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Obsługa S.M.A.R.T. tak</w:t>
            </w:r>
          </w:p>
          <w:p w14:paraId="72A74C85" w14:textId="77777777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rFonts w:eastAsia="Times New Roman"/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Prędkość odczytu nie mniej niż 500 MB/S</w:t>
            </w:r>
          </w:p>
          <w:p w14:paraId="506B0B93" w14:textId="17791159" w:rsidR="00325FF8" w:rsidRPr="00B117CB" w:rsidRDefault="00325FF8" w:rsidP="00325FF8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B117CB">
              <w:rPr>
                <w:rFonts w:eastAsia="Times New Roman"/>
                <w:sz w:val="20"/>
                <w:szCs w:val="20"/>
              </w:rPr>
              <w:t>Prędkość zapisu nie mniej niż 500 MB/S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7F885" w14:textId="77777777" w:rsidR="00325FF8" w:rsidRPr="00B117CB" w:rsidRDefault="00325FF8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</w:tbl>
    <w:p w14:paraId="4D805FDD" w14:textId="77777777" w:rsidR="00371957" w:rsidRPr="00B117CB" w:rsidRDefault="00371957" w:rsidP="008E5F02">
      <w:pPr>
        <w:spacing w:after="160" w:line="259" w:lineRule="auto"/>
        <w:rPr>
          <w:rFonts w:eastAsia="Calibri"/>
          <w:lang w:eastAsia="en-US"/>
        </w:rPr>
      </w:pPr>
    </w:p>
    <w:p w14:paraId="5D58AD76" w14:textId="5EC6EF96" w:rsidR="008E5F02" w:rsidRPr="00B117CB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B117CB">
        <w:rPr>
          <w:rFonts w:eastAsia="Calibri"/>
          <w:lang w:eastAsia="en-US"/>
        </w:rPr>
        <w:t xml:space="preserve">2) </w:t>
      </w:r>
      <w:proofErr w:type="spellStart"/>
      <w:r w:rsidR="0076289A" w:rsidRPr="00B117CB">
        <w:rPr>
          <w:rFonts w:eastAsia="Calibri"/>
          <w:lang w:eastAsia="en-US"/>
        </w:rPr>
        <w:t>Patchcord</w:t>
      </w:r>
      <w:proofErr w:type="spellEnd"/>
      <w:r w:rsidR="0076289A" w:rsidRPr="00B117CB">
        <w:rPr>
          <w:rFonts w:eastAsia="Calibri"/>
          <w:lang w:eastAsia="en-US"/>
        </w:rPr>
        <w:t xml:space="preserve"> 0,5m </w:t>
      </w:r>
      <w:r w:rsidR="00A02AE8" w:rsidRPr="00B117CB">
        <w:rPr>
          <w:rFonts w:eastAsia="Calibri"/>
          <w:lang w:eastAsia="en-US"/>
        </w:rPr>
        <w:t xml:space="preserve">- </w:t>
      </w:r>
      <w:r w:rsidR="0076289A" w:rsidRPr="00B117CB">
        <w:rPr>
          <w:rFonts w:eastAsia="Calibri"/>
          <w:lang w:eastAsia="en-US"/>
        </w:rPr>
        <w:t>350</w:t>
      </w:r>
      <w:r w:rsidR="00A02AE8" w:rsidRPr="00B117CB">
        <w:rPr>
          <w:rFonts w:eastAsia="Calibri"/>
          <w:lang w:eastAsia="en-US"/>
        </w:rPr>
        <w:t xml:space="preserve"> sztuk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B117CB" w14:paraId="7E138D0D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035FFC" w14:textId="77777777" w:rsidR="008E5F02" w:rsidRPr="00B117CB" w:rsidRDefault="008E5F02" w:rsidP="008E5F02">
            <w:pPr>
              <w:jc w:val="center"/>
              <w:rPr>
                <w:sz w:val="20"/>
                <w:szCs w:val="20"/>
              </w:rPr>
            </w:pPr>
            <w:bookmarkStart w:id="4" w:name="_Hlk159506478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861166" w14:textId="77777777" w:rsidR="008E5F02" w:rsidRPr="00B117CB" w:rsidRDefault="008E5F02" w:rsidP="008E5F02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566180" w14:textId="77777777" w:rsidR="008E5F02" w:rsidRPr="00B117CB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18E75779" w14:textId="77777777" w:rsidR="008E5F02" w:rsidRPr="00B117CB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B117CB" w14:paraId="71D1214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173298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FCC942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C1D33A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B117CB" w14:paraId="015AE8E1" w14:textId="77777777" w:rsidTr="0076289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F66606" w14:textId="77777777" w:rsidR="008E5F02" w:rsidRPr="00B117CB" w:rsidRDefault="008E5F02" w:rsidP="00EE6BF7">
            <w:pPr>
              <w:numPr>
                <w:ilvl w:val="0"/>
                <w:numId w:val="8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B4EE16" w14:textId="52E5ADB2" w:rsidR="008E5F02" w:rsidRPr="00B117CB" w:rsidRDefault="0076289A" w:rsidP="008E5F02">
            <w:pPr>
              <w:rPr>
                <w:sz w:val="20"/>
                <w:szCs w:val="20"/>
              </w:rPr>
            </w:pPr>
            <w:proofErr w:type="spellStart"/>
            <w:r w:rsidRPr="00B117CB">
              <w:rPr>
                <w:sz w:val="20"/>
                <w:szCs w:val="20"/>
              </w:rPr>
              <w:t>Patchcord</w:t>
            </w:r>
            <w:proofErr w:type="spellEnd"/>
            <w:r w:rsidRPr="00B117CB">
              <w:rPr>
                <w:sz w:val="20"/>
                <w:szCs w:val="20"/>
              </w:rPr>
              <w:t xml:space="preserve"> 0,5m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1EB037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B117CB" w14:paraId="6D5AF84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A4AA60" w14:textId="77777777" w:rsidR="008E5F02" w:rsidRPr="00B117CB" w:rsidRDefault="008E5F02" w:rsidP="00EE6BF7">
            <w:pPr>
              <w:numPr>
                <w:ilvl w:val="0"/>
                <w:numId w:val="8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91A9A6D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Kategoria :  6</w:t>
            </w:r>
          </w:p>
          <w:p w14:paraId="4CA32CE6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Długość : 0,5m</w:t>
            </w:r>
          </w:p>
          <w:p w14:paraId="2AFE6393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Kolor: biały</w:t>
            </w:r>
          </w:p>
          <w:p w14:paraId="7C3EC714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Schemat połączeń: EIA/TIA 568B</w:t>
            </w:r>
          </w:p>
          <w:p w14:paraId="0F6851D0" w14:textId="77777777" w:rsidR="0076289A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Ekranowanie: Nie</w:t>
            </w:r>
          </w:p>
          <w:p w14:paraId="73091A75" w14:textId="301762AB" w:rsidR="00A02AE8" w:rsidRPr="00B117CB" w:rsidRDefault="0076289A" w:rsidP="0076289A">
            <w:pPr>
              <w:pStyle w:val="Akapitzlist"/>
              <w:numPr>
                <w:ilvl w:val="0"/>
                <w:numId w:val="18"/>
              </w:num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B117CB">
              <w:rPr>
                <w:color w:val="0D0D0D"/>
                <w:sz w:val="20"/>
                <w:szCs w:val="20"/>
              </w:rPr>
              <w:t>Wtyk:  RJ45, pozłacane piny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48F7E6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4"/>
    </w:tbl>
    <w:p w14:paraId="13A73C52" w14:textId="77777777" w:rsidR="002E1102" w:rsidRPr="00B117CB" w:rsidRDefault="002E1102" w:rsidP="008E5F02">
      <w:pPr>
        <w:spacing w:after="160" w:line="259" w:lineRule="auto"/>
        <w:rPr>
          <w:rFonts w:eastAsia="Calibri"/>
          <w:lang w:eastAsia="en-US"/>
        </w:rPr>
      </w:pPr>
    </w:p>
    <w:p w14:paraId="745C33C4" w14:textId="6FA56D3C" w:rsidR="008E5F02" w:rsidRPr="00B117CB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B117CB">
        <w:rPr>
          <w:rFonts w:eastAsia="Calibri"/>
          <w:lang w:eastAsia="en-US"/>
        </w:rPr>
        <w:t>3)</w:t>
      </w:r>
      <w:r w:rsidR="0076289A" w:rsidRPr="00B117CB">
        <w:t xml:space="preserve"> </w:t>
      </w:r>
      <w:proofErr w:type="spellStart"/>
      <w:r w:rsidR="0076289A" w:rsidRPr="00B117CB">
        <w:rPr>
          <w:rFonts w:eastAsia="Calibri"/>
          <w:lang w:eastAsia="en-US"/>
        </w:rPr>
        <w:t>Patchcord</w:t>
      </w:r>
      <w:proofErr w:type="spellEnd"/>
      <w:r w:rsidR="0076289A" w:rsidRPr="00B117CB">
        <w:rPr>
          <w:rFonts w:eastAsia="Calibri"/>
          <w:lang w:eastAsia="en-US"/>
        </w:rPr>
        <w:t xml:space="preserve"> 1m </w:t>
      </w:r>
      <w:r w:rsidR="00A02AE8" w:rsidRPr="00B117CB">
        <w:rPr>
          <w:rFonts w:eastAsia="Calibri"/>
          <w:lang w:eastAsia="en-US"/>
        </w:rPr>
        <w:t>– 2</w:t>
      </w:r>
      <w:r w:rsidR="0076289A" w:rsidRPr="00B117CB">
        <w:rPr>
          <w:rFonts w:eastAsia="Calibri"/>
          <w:lang w:eastAsia="en-US"/>
        </w:rPr>
        <w:t>30</w:t>
      </w:r>
      <w:r w:rsidR="00A02AE8" w:rsidRPr="00B117CB">
        <w:rPr>
          <w:rFonts w:eastAsia="Calibri"/>
          <w:lang w:eastAsia="en-US"/>
        </w:rPr>
        <w:t xml:space="preserve"> sztuk</w:t>
      </w:r>
    </w:p>
    <w:tbl>
      <w:tblPr>
        <w:tblStyle w:val="Tabela-Siatka2"/>
        <w:tblW w:w="509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6097"/>
        <w:gridCol w:w="2922"/>
      </w:tblGrid>
      <w:tr w:rsidR="008E5F02" w:rsidRPr="00B117CB" w14:paraId="37CF7F8F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3AD4A7" w14:textId="77777777" w:rsidR="008E5F02" w:rsidRPr="00B117CB" w:rsidRDefault="008E5F02" w:rsidP="008E5F02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B117CB" w:rsidRDefault="008E5F02" w:rsidP="008E5F02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B117CB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B117CB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B117CB" w14:paraId="0FC40798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B117CB" w14:paraId="32BD8F90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B117CB" w:rsidRDefault="008E5F02" w:rsidP="00EE6BF7">
            <w:pPr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6EB5FE" w14:textId="48DD39E2" w:rsidR="008E5F02" w:rsidRPr="00B117CB" w:rsidRDefault="0076289A" w:rsidP="002E1102">
            <w:pPr>
              <w:jc w:val="both"/>
              <w:rPr>
                <w:sz w:val="20"/>
                <w:szCs w:val="20"/>
              </w:rPr>
            </w:pPr>
            <w:proofErr w:type="spellStart"/>
            <w:r w:rsidRPr="00B117CB">
              <w:rPr>
                <w:sz w:val="20"/>
                <w:szCs w:val="20"/>
              </w:rPr>
              <w:t>Patchcord</w:t>
            </w:r>
            <w:proofErr w:type="spellEnd"/>
            <w:r w:rsidRPr="00B117CB">
              <w:rPr>
                <w:sz w:val="20"/>
                <w:szCs w:val="20"/>
              </w:rPr>
              <w:t xml:space="preserve"> 1m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B117CB" w14:paraId="7D0206A1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B117CB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B57D49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61942B44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Długość : 1m</w:t>
            </w:r>
          </w:p>
          <w:p w14:paraId="0C4CB010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750B1FEA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Schemat połączeń: EIA/TIA 568B</w:t>
            </w:r>
          </w:p>
          <w:p w14:paraId="46D44680" w14:textId="77777777" w:rsidR="0076289A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1BC6F9E7" w14:textId="58A164F4" w:rsidR="008E5F02" w:rsidRPr="00B117CB" w:rsidRDefault="0076289A" w:rsidP="0076289A">
            <w:pPr>
              <w:pStyle w:val="Akapitzlis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B117CB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7C041DB" w14:textId="77777777" w:rsidR="002E1102" w:rsidRPr="00B117CB" w:rsidRDefault="002E1102" w:rsidP="008E5F02">
      <w:pPr>
        <w:spacing w:after="160" w:line="259" w:lineRule="auto"/>
        <w:rPr>
          <w:rFonts w:eastAsia="Calibri"/>
          <w:lang w:eastAsia="en-US"/>
        </w:rPr>
      </w:pPr>
    </w:p>
    <w:p w14:paraId="555BC527" w14:textId="20B1C1F8" w:rsidR="00A82697" w:rsidRPr="00B117CB" w:rsidRDefault="0076289A" w:rsidP="0076289A">
      <w:pPr>
        <w:pStyle w:val="Akapitzlist"/>
        <w:numPr>
          <w:ilvl w:val="0"/>
          <w:numId w:val="22"/>
        </w:numPr>
        <w:ind w:left="284"/>
        <w:rPr>
          <w:rFonts w:eastAsia="Calibri"/>
          <w:lang w:eastAsia="en-US"/>
        </w:rPr>
      </w:pPr>
      <w:proofErr w:type="spellStart"/>
      <w:r w:rsidRPr="00B117CB">
        <w:rPr>
          <w:rFonts w:eastAsia="Calibri"/>
          <w:lang w:eastAsia="en-US"/>
        </w:rPr>
        <w:t>Patchcord</w:t>
      </w:r>
      <w:proofErr w:type="spellEnd"/>
      <w:r w:rsidRPr="00B117CB">
        <w:rPr>
          <w:rFonts w:eastAsia="Calibri"/>
          <w:lang w:eastAsia="en-US"/>
        </w:rPr>
        <w:t xml:space="preserve"> 1,5m - 150 sztuk </w:t>
      </w:r>
    </w:p>
    <w:p w14:paraId="45DFB9F9" w14:textId="5DB3A834" w:rsidR="00DF5D53" w:rsidRPr="00B117CB" w:rsidRDefault="00DF5D53" w:rsidP="00A82697">
      <w:pPr>
        <w:spacing w:after="160" w:line="259" w:lineRule="auto"/>
        <w:contextualSpacing/>
        <w:rPr>
          <w:rFonts w:eastAsia="Calibri"/>
          <w:lang w:eastAsia="en-US"/>
        </w:rPr>
      </w:pP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A82697" w:rsidRPr="00B117CB" w14:paraId="7EA16448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6E7802" w14:textId="77777777" w:rsidR="00A82697" w:rsidRPr="00B117CB" w:rsidRDefault="00A82697" w:rsidP="00A82697">
            <w:pPr>
              <w:jc w:val="center"/>
              <w:rPr>
                <w:sz w:val="20"/>
                <w:szCs w:val="20"/>
              </w:rPr>
            </w:pPr>
            <w:bookmarkStart w:id="5" w:name="_Hlk167454482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FE9820" w14:textId="77777777" w:rsidR="00A82697" w:rsidRPr="00B117CB" w:rsidRDefault="00A82697" w:rsidP="00A82697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1EF4B1" w14:textId="77777777" w:rsidR="00A82697" w:rsidRPr="00B117CB" w:rsidRDefault="00A82697" w:rsidP="00A82697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399E07E3" w14:textId="77777777" w:rsidR="00A82697" w:rsidRPr="00B117CB" w:rsidRDefault="00A82697" w:rsidP="00A82697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A82697" w:rsidRPr="00B117CB" w14:paraId="4667B58C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910FAD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8131A85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FED1C68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A82697" w:rsidRPr="00B117CB" w14:paraId="6E96BA61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AC87C4" w14:textId="77777777" w:rsidR="00A82697" w:rsidRPr="00B117CB" w:rsidRDefault="00A82697" w:rsidP="00A82697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E11DC1" w14:textId="6064A927" w:rsidR="00A82697" w:rsidRPr="00B117CB" w:rsidRDefault="0076289A" w:rsidP="00A82697">
            <w:pPr>
              <w:tabs>
                <w:tab w:val="left" w:pos="3143"/>
              </w:tabs>
              <w:ind w:left="45"/>
              <w:rPr>
                <w:sz w:val="20"/>
                <w:szCs w:val="20"/>
              </w:rPr>
            </w:pPr>
            <w:proofErr w:type="spellStart"/>
            <w:r w:rsidRPr="00B117CB">
              <w:rPr>
                <w:sz w:val="20"/>
                <w:szCs w:val="20"/>
              </w:rPr>
              <w:t>Patchcord</w:t>
            </w:r>
            <w:proofErr w:type="spellEnd"/>
            <w:r w:rsidRPr="00B117CB">
              <w:rPr>
                <w:sz w:val="20"/>
                <w:szCs w:val="20"/>
              </w:rPr>
              <w:t xml:space="preserve"> 1,5m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3F4DC1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A82697" w:rsidRPr="00B117CB" w14:paraId="7488CF4A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791034" w14:textId="77777777" w:rsidR="00A82697" w:rsidRPr="00B117CB" w:rsidRDefault="00A82697" w:rsidP="00A82697">
            <w:pPr>
              <w:numPr>
                <w:ilvl w:val="0"/>
                <w:numId w:val="15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F23936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09897814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Długość : 1,5m</w:t>
            </w:r>
          </w:p>
          <w:p w14:paraId="79D0583A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48D5956B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Schemat połączeń: EIA/TIA 568B</w:t>
            </w:r>
          </w:p>
          <w:p w14:paraId="44D1F686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45EB458D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  <w:p w14:paraId="46DA4C1B" w14:textId="10BA1A3B" w:rsidR="00A82697" w:rsidRPr="00B117CB" w:rsidRDefault="00A82697" w:rsidP="00F617E3">
            <w:pPr>
              <w:tabs>
                <w:tab w:val="left" w:pos="3143"/>
              </w:tabs>
              <w:ind w:left="45"/>
              <w:rPr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FA69401" w14:textId="77777777" w:rsidR="00A82697" w:rsidRPr="00B117CB" w:rsidRDefault="00A82697" w:rsidP="00A82697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5"/>
    </w:tbl>
    <w:p w14:paraId="22F74E8F" w14:textId="77777777" w:rsidR="00A82697" w:rsidRPr="00B117CB" w:rsidRDefault="00A82697" w:rsidP="00A82697">
      <w:pPr>
        <w:spacing w:after="160" w:line="259" w:lineRule="auto"/>
        <w:contextualSpacing/>
        <w:rPr>
          <w:rFonts w:eastAsia="Calibri"/>
          <w:lang w:eastAsia="en-US"/>
        </w:rPr>
      </w:pPr>
    </w:p>
    <w:p w14:paraId="52B19B45" w14:textId="37CBDE34" w:rsidR="00A82697" w:rsidRPr="00B117CB" w:rsidRDefault="0076289A" w:rsidP="0076289A">
      <w:pPr>
        <w:pStyle w:val="Akapitzlist"/>
        <w:numPr>
          <w:ilvl w:val="0"/>
          <w:numId w:val="21"/>
        </w:numPr>
        <w:spacing w:after="160" w:line="259" w:lineRule="auto"/>
        <w:ind w:left="284"/>
        <w:contextualSpacing/>
        <w:rPr>
          <w:rFonts w:eastAsia="Calibri"/>
          <w:lang w:eastAsia="en-US"/>
        </w:rPr>
      </w:pPr>
      <w:bookmarkStart w:id="6" w:name="_Hlk167454626"/>
      <w:proofErr w:type="spellStart"/>
      <w:r w:rsidRPr="00B117CB">
        <w:rPr>
          <w:rFonts w:eastAsia="Calibri"/>
          <w:lang w:eastAsia="en-US"/>
        </w:rPr>
        <w:t>Patchcord</w:t>
      </w:r>
      <w:proofErr w:type="spellEnd"/>
      <w:r w:rsidRPr="00B117CB">
        <w:rPr>
          <w:rFonts w:eastAsia="Calibri"/>
          <w:lang w:eastAsia="en-US"/>
        </w:rPr>
        <w:t xml:space="preserve"> 2m – 200 sztuk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289A" w:rsidRPr="00B117CB" w14:paraId="59A9BEE9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4DAC184" w14:textId="77777777" w:rsidR="0076289A" w:rsidRPr="00B117CB" w:rsidRDefault="0076289A" w:rsidP="00276D40">
            <w:pPr>
              <w:jc w:val="center"/>
              <w:rPr>
                <w:sz w:val="20"/>
                <w:szCs w:val="20"/>
              </w:rPr>
            </w:pPr>
            <w:bookmarkStart w:id="7" w:name="_Hlk167454658"/>
            <w:bookmarkEnd w:id="6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3EA7A3" w14:textId="77777777" w:rsidR="0076289A" w:rsidRPr="00B117CB" w:rsidRDefault="0076289A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B20B62" w14:textId="77777777" w:rsidR="0076289A" w:rsidRPr="00B117CB" w:rsidRDefault="0076289A" w:rsidP="00276D40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5E6B690B" w14:textId="77777777" w:rsidR="0076289A" w:rsidRPr="00B117CB" w:rsidRDefault="0076289A" w:rsidP="00276D40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76289A" w:rsidRPr="00B117CB" w14:paraId="2D8ABFD2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0DCA68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1AE8DA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F63AA57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76289A" w:rsidRPr="00B117CB" w14:paraId="4ECAB0DB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EDAAA3" w14:textId="77777777" w:rsidR="0076289A" w:rsidRPr="00B117CB" w:rsidRDefault="0076289A" w:rsidP="0076289A">
            <w:pPr>
              <w:numPr>
                <w:ilvl w:val="0"/>
                <w:numId w:val="23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B816C4" w14:textId="557341FC" w:rsidR="0076289A" w:rsidRPr="00B117CB" w:rsidRDefault="0076289A" w:rsidP="0076289A">
            <w:pPr>
              <w:tabs>
                <w:tab w:val="left" w:pos="2221"/>
                <w:tab w:val="left" w:pos="3143"/>
              </w:tabs>
              <w:ind w:left="45"/>
              <w:rPr>
                <w:sz w:val="20"/>
                <w:szCs w:val="20"/>
              </w:rPr>
            </w:pPr>
            <w:proofErr w:type="spellStart"/>
            <w:r w:rsidRPr="00B117CB">
              <w:rPr>
                <w:sz w:val="20"/>
                <w:szCs w:val="20"/>
              </w:rPr>
              <w:t>Patchcord</w:t>
            </w:r>
            <w:proofErr w:type="spellEnd"/>
            <w:r w:rsidRPr="00B117CB">
              <w:rPr>
                <w:sz w:val="20"/>
                <w:szCs w:val="20"/>
              </w:rPr>
              <w:t xml:space="preserve"> 2m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4E3818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76289A" w:rsidRPr="00B117CB" w14:paraId="2431E6E3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EFADFB" w14:textId="77777777" w:rsidR="0076289A" w:rsidRPr="00B117CB" w:rsidRDefault="0076289A" w:rsidP="0076289A">
            <w:pPr>
              <w:numPr>
                <w:ilvl w:val="0"/>
                <w:numId w:val="23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957B5D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10AA83A4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Długość : 2m</w:t>
            </w:r>
          </w:p>
          <w:p w14:paraId="7888F0C8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388A306D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Schemat połączeń: EIA/TIA 568B</w:t>
            </w:r>
          </w:p>
          <w:p w14:paraId="2870A489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2EBBEBB4" w14:textId="0464D492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4E2D6F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7"/>
    </w:tbl>
    <w:p w14:paraId="2B3454F7" w14:textId="77777777" w:rsidR="00C1710E" w:rsidRPr="00B117CB" w:rsidRDefault="00C1710E" w:rsidP="00C1710E">
      <w:pPr>
        <w:autoSpaceDE w:val="0"/>
        <w:autoSpaceDN w:val="0"/>
        <w:adjustRightInd w:val="0"/>
        <w:jc w:val="both"/>
      </w:pPr>
    </w:p>
    <w:p w14:paraId="361998AF" w14:textId="32014F11" w:rsidR="0076289A" w:rsidRPr="00B117CB" w:rsidRDefault="0076289A" w:rsidP="003E6C68">
      <w:pPr>
        <w:pStyle w:val="Akapitzlist"/>
        <w:numPr>
          <w:ilvl w:val="0"/>
          <w:numId w:val="21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bookmarkStart w:id="8" w:name="_Hlk167454712"/>
      <w:proofErr w:type="spellStart"/>
      <w:r w:rsidRPr="00B117CB">
        <w:rPr>
          <w:rFonts w:eastAsia="Calibri"/>
          <w:lang w:eastAsia="en-US"/>
        </w:rPr>
        <w:t>Patchcord</w:t>
      </w:r>
      <w:proofErr w:type="spellEnd"/>
      <w:r w:rsidRPr="00B117CB">
        <w:rPr>
          <w:rFonts w:eastAsia="Calibri"/>
          <w:lang w:eastAsia="en-US"/>
        </w:rPr>
        <w:t xml:space="preserve">  5m – 50 sztuk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289A" w:rsidRPr="00B117CB" w14:paraId="7705AE96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8E7036" w14:textId="77777777" w:rsidR="0076289A" w:rsidRPr="00B117CB" w:rsidRDefault="0076289A" w:rsidP="00276D40">
            <w:pPr>
              <w:jc w:val="center"/>
              <w:rPr>
                <w:sz w:val="20"/>
                <w:szCs w:val="20"/>
              </w:rPr>
            </w:pPr>
            <w:bookmarkStart w:id="9" w:name="_Hlk167454725"/>
            <w:bookmarkEnd w:id="8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73B490" w14:textId="77777777" w:rsidR="0076289A" w:rsidRPr="00B117CB" w:rsidRDefault="0076289A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E2D632" w14:textId="77777777" w:rsidR="0076289A" w:rsidRPr="00B117CB" w:rsidRDefault="0076289A" w:rsidP="00276D40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56402CDB" w14:textId="77777777" w:rsidR="0076289A" w:rsidRPr="00B117CB" w:rsidRDefault="0076289A" w:rsidP="00276D40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76289A" w:rsidRPr="00B117CB" w14:paraId="1AE99A2E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07B950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35CFF9D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1C703CD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76289A" w:rsidRPr="00B117CB" w14:paraId="334CC879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CC8DDD" w14:textId="77777777" w:rsidR="0076289A" w:rsidRPr="00B117CB" w:rsidRDefault="0076289A" w:rsidP="00276D40">
            <w:pPr>
              <w:numPr>
                <w:ilvl w:val="0"/>
                <w:numId w:val="23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6AFEC5" w14:textId="077B0DAC" w:rsidR="0076289A" w:rsidRPr="00B117CB" w:rsidRDefault="0076289A" w:rsidP="00276D40">
            <w:pPr>
              <w:tabs>
                <w:tab w:val="left" w:pos="2221"/>
                <w:tab w:val="left" w:pos="3143"/>
              </w:tabs>
              <w:ind w:left="45"/>
              <w:rPr>
                <w:sz w:val="20"/>
                <w:szCs w:val="20"/>
              </w:rPr>
            </w:pPr>
            <w:proofErr w:type="spellStart"/>
            <w:r w:rsidRPr="00B117CB">
              <w:rPr>
                <w:sz w:val="20"/>
                <w:szCs w:val="20"/>
              </w:rPr>
              <w:t>Patchcord</w:t>
            </w:r>
            <w:proofErr w:type="spellEnd"/>
            <w:r w:rsidRPr="00B117CB">
              <w:rPr>
                <w:sz w:val="20"/>
                <w:szCs w:val="20"/>
              </w:rPr>
              <w:t xml:space="preserve"> 5 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BCC135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76289A" w:rsidRPr="00B117CB" w14:paraId="2B349797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B3A8F8" w14:textId="77777777" w:rsidR="0076289A" w:rsidRPr="00B117CB" w:rsidRDefault="0076289A" w:rsidP="00276D40">
            <w:pPr>
              <w:numPr>
                <w:ilvl w:val="0"/>
                <w:numId w:val="23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C19315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2A348BEF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Długość : 5m</w:t>
            </w:r>
          </w:p>
          <w:p w14:paraId="3CE91AAE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55B14A4B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Schemat połączeń: EIA/TIA 568B</w:t>
            </w:r>
          </w:p>
          <w:p w14:paraId="0D7C0B39" w14:textId="77777777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730791D2" w14:textId="6AC7335D" w:rsidR="0076289A" w:rsidRPr="00B117CB" w:rsidRDefault="0076289A" w:rsidP="0076289A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4722CFD" w14:textId="77777777" w:rsidR="0076289A" w:rsidRPr="00B117CB" w:rsidRDefault="0076289A" w:rsidP="00276D40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9"/>
    </w:tbl>
    <w:p w14:paraId="75599D8B" w14:textId="77777777" w:rsidR="00C1710E" w:rsidRPr="00B117CB" w:rsidRDefault="00C1710E" w:rsidP="00C1710E">
      <w:pPr>
        <w:autoSpaceDE w:val="0"/>
        <w:autoSpaceDN w:val="0"/>
        <w:adjustRightInd w:val="0"/>
        <w:jc w:val="both"/>
      </w:pPr>
    </w:p>
    <w:p w14:paraId="6013CCF7" w14:textId="753526D6" w:rsidR="003E6C68" w:rsidRPr="00B117CB" w:rsidRDefault="003E6C68" w:rsidP="003E6C68">
      <w:pPr>
        <w:pStyle w:val="Akapitzlist"/>
        <w:numPr>
          <w:ilvl w:val="0"/>
          <w:numId w:val="21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proofErr w:type="spellStart"/>
      <w:r w:rsidRPr="00B117CB">
        <w:rPr>
          <w:rFonts w:eastAsia="Calibri"/>
          <w:lang w:eastAsia="en-US"/>
        </w:rPr>
        <w:t>Patchcord</w:t>
      </w:r>
      <w:proofErr w:type="spellEnd"/>
      <w:r w:rsidRPr="00B117CB">
        <w:rPr>
          <w:rFonts w:eastAsia="Calibri"/>
          <w:lang w:eastAsia="en-US"/>
        </w:rPr>
        <w:t xml:space="preserve">  15m – 20 sztuk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3E6C68" w:rsidRPr="00B117CB" w14:paraId="5EC56B8B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1F88AE" w14:textId="77777777" w:rsidR="003E6C68" w:rsidRPr="00B117CB" w:rsidRDefault="003E6C68" w:rsidP="00276D40">
            <w:pPr>
              <w:jc w:val="center"/>
              <w:rPr>
                <w:sz w:val="20"/>
                <w:szCs w:val="20"/>
              </w:rPr>
            </w:pPr>
            <w:bookmarkStart w:id="10" w:name="_Hlk167454879"/>
            <w:bookmarkEnd w:id="3"/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CB3701" w14:textId="77777777" w:rsidR="003E6C68" w:rsidRPr="00B117CB" w:rsidRDefault="003E6C68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09F941" w14:textId="77777777" w:rsidR="003E6C68" w:rsidRPr="00B117CB" w:rsidRDefault="003E6C68" w:rsidP="00276D40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37AC0EED" w14:textId="77777777" w:rsidR="003E6C68" w:rsidRPr="00B117CB" w:rsidRDefault="003E6C68" w:rsidP="00276D40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3E6C68" w:rsidRPr="00B117CB" w14:paraId="00CF4C50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BB9E58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B6708E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08E894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3E6C68" w:rsidRPr="00B117CB" w14:paraId="598FE131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AF44AC" w14:textId="77777777" w:rsidR="003E6C68" w:rsidRPr="00B117CB" w:rsidRDefault="003E6C68" w:rsidP="003E6C68">
            <w:pPr>
              <w:numPr>
                <w:ilvl w:val="0"/>
                <w:numId w:val="24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EA4962" w14:textId="486D93A8" w:rsidR="003E6C68" w:rsidRPr="00B117CB" w:rsidRDefault="003E6C68" w:rsidP="00276D40">
            <w:pPr>
              <w:tabs>
                <w:tab w:val="left" w:pos="2221"/>
                <w:tab w:val="left" w:pos="3143"/>
              </w:tabs>
              <w:ind w:left="45"/>
              <w:rPr>
                <w:sz w:val="20"/>
                <w:szCs w:val="20"/>
              </w:rPr>
            </w:pPr>
            <w:proofErr w:type="spellStart"/>
            <w:r w:rsidRPr="00B117CB">
              <w:rPr>
                <w:sz w:val="20"/>
                <w:szCs w:val="20"/>
              </w:rPr>
              <w:t>Patchcord</w:t>
            </w:r>
            <w:proofErr w:type="spellEnd"/>
            <w:r w:rsidRPr="00B117CB">
              <w:rPr>
                <w:sz w:val="20"/>
                <w:szCs w:val="20"/>
              </w:rPr>
              <w:t xml:space="preserve"> </w:t>
            </w:r>
            <w:r w:rsidR="00737391" w:rsidRPr="00B117CB">
              <w:rPr>
                <w:sz w:val="20"/>
                <w:szCs w:val="20"/>
              </w:rPr>
              <w:t>1</w:t>
            </w:r>
            <w:r w:rsidRPr="00B117CB">
              <w:rPr>
                <w:sz w:val="20"/>
                <w:szCs w:val="20"/>
              </w:rPr>
              <w:t>5 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0E2436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3E6C68" w:rsidRPr="00B117CB" w14:paraId="006E1929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BEE9C4" w14:textId="77777777" w:rsidR="003E6C68" w:rsidRPr="00B117CB" w:rsidRDefault="003E6C68" w:rsidP="003E6C68">
            <w:pPr>
              <w:numPr>
                <w:ilvl w:val="0"/>
                <w:numId w:val="24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A1B03A8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Kategoria :  6</w:t>
            </w:r>
          </w:p>
          <w:p w14:paraId="59681CD2" w14:textId="2EC6687A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Długość : </w:t>
            </w:r>
            <w:r w:rsidR="00737391" w:rsidRPr="00B117CB">
              <w:rPr>
                <w:sz w:val="20"/>
                <w:szCs w:val="20"/>
              </w:rPr>
              <w:t>1</w:t>
            </w:r>
            <w:r w:rsidRPr="00B117CB">
              <w:rPr>
                <w:sz w:val="20"/>
                <w:szCs w:val="20"/>
              </w:rPr>
              <w:t>5m</w:t>
            </w:r>
          </w:p>
          <w:p w14:paraId="0A26877F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Kolor: biały</w:t>
            </w:r>
          </w:p>
          <w:p w14:paraId="0328D980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lastRenderedPageBreak/>
              <w:t>Schemat połączeń: EIA/TIA 568B</w:t>
            </w:r>
          </w:p>
          <w:p w14:paraId="512CA61E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Ekranowanie: Nie</w:t>
            </w:r>
          </w:p>
          <w:p w14:paraId="38EDA398" w14:textId="77777777" w:rsidR="003E6C68" w:rsidRPr="00B117CB" w:rsidRDefault="003E6C68" w:rsidP="003E6C68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Wtyk:  RJ45, pozłacane piny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A9CEC5" w14:textId="77777777" w:rsidR="003E6C68" w:rsidRPr="00B117CB" w:rsidRDefault="003E6C68" w:rsidP="00276D40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10"/>
    </w:tbl>
    <w:p w14:paraId="745CA869" w14:textId="77777777" w:rsidR="00737391" w:rsidRPr="00B117CB" w:rsidRDefault="00737391" w:rsidP="00737391">
      <w:pPr>
        <w:pStyle w:val="Akapitzlist"/>
        <w:tabs>
          <w:tab w:val="left" w:pos="284"/>
        </w:tabs>
        <w:ind w:left="284"/>
        <w:jc w:val="both"/>
      </w:pPr>
    </w:p>
    <w:p w14:paraId="6112572D" w14:textId="7FAF2000" w:rsidR="00E82205" w:rsidRPr="00B117CB" w:rsidRDefault="00737391" w:rsidP="00737391">
      <w:pPr>
        <w:pStyle w:val="Akapitzlist"/>
        <w:numPr>
          <w:ilvl w:val="0"/>
          <w:numId w:val="26"/>
        </w:numPr>
        <w:tabs>
          <w:tab w:val="left" w:pos="426"/>
        </w:tabs>
        <w:ind w:left="426" w:hanging="284"/>
        <w:jc w:val="both"/>
      </w:pPr>
      <w:r w:rsidRPr="00B117CB">
        <w:t xml:space="preserve">   </w:t>
      </w:r>
      <w:proofErr w:type="spellStart"/>
      <w:r w:rsidRPr="00B117CB">
        <w:t>Patchpanel</w:t>
      </w:r>
      <w:proofErr w:type="spellEnd"/>
      <w:r w:rsidRPr="00B117CB">
        <w:t xml:space="preserve"> – 6 sztuk</w:t>
      </w:r>
    </w:p>
    <w:p w14:paraId="52C1F888" w14:textId="77777777" w:rsidR="00737391" w:rsidRPr="00B117CB" w:rsidRDefault="00737391" w:rsidP="00737391">
      <w:pPr>
        <w:pStyle w:val="Akapitzlist"/>
        <w:tabs>
          <w:tab w:val="left" w:pos="284"/>
          <w:tab w:val="left" w:pos="426"/>
        </w:tabs>
        <w:ind w:left="426"/>
        <w:jc w:val="both"/>
      </w:pP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37391" w:rsidRPr="00B117CB" w14:paraId="58FA0B19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3B1CB7E" w14:textId="77777777" w:rsidR="00737391" w:rsidRPr="00B117CB" w:rsidRDefault="00737391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D863D6" w14:textId="77777777" w:rsidR="00737391" w:rsidRPr="00B117CB" w:rsidRDefault="00737391" w:rsidP="00276D40">
            <w:pPr>
              <w:jc w:val="center"/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7AD205" w14:textId="77777777" w:rsidR="00737391" w:rsidRPr="00B117CB" w:rsidRDefault="00737391" w:rsidP="00276D40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B117CB">
              <w:rPr>
                <w:sz w:val="20"/>
                <w:szCs w:val="20"/>
              </w:rPr>
              <w:t>Parametry oferowane przez Wykonawcę</w:t>
            </w:r>
          </w:p>
          <w:p w14:paraId="60D7FC61" w14:textId="77777777" w:rsidR="00737391" w:rsidRPr="00B117CB" w:rsidRDefault="00737391" w:rsidP="00276D40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B117CB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737391" w:rsidRPr="00B117CB" w14:paraId="4F0C2E08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88B393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5DBAB0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CFB2D4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c</w:t>
            </w:r>
          </w:p>
        </w:tc>
      </w:tr>
      <w:tr w:rsidR="00737391" w:rsidRPr="00B117CB" w14:paraId="669EB863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4EB988" w14:textId="77777777" w:rsidR="00737391" w:rsidRPr="00B117CB" w:rsidRDefault="00737391" w:rsidP="00737391">
            <w:pPr>
              <w:numPr>
                <w:ilvl w:val="0"/>
                <w:numId w:val="27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305AF7" w14:textId="4025134B" w:rsidR="00737391" w:rsidRPr="00B117CB" w:rsidRDefault="00737391" w:rsidP="00276D40">
            <w:pPr>
              <w:tabs>
                <w:tab w:val="left" w:pos="2221"/>
                <w:tab w:val="left" w:pos="3143"/>
              </w:tabs>
              <w:ind w:left="45"/>
              <w:rPr>
                <w:sz w:val="20"/>
                <w:szCs w:val="20"/>
              </w:rPr>
            </w:pPr>
            <w:proofErr w:type="spellStart"/>
            <w:r w:rsidRPr="00B117CB">
              <w:rPr>
                <w:sz w:val="20"/>
                <w:szCs w:val="20"/>
              </w:rPr>
              <w:t>Patchpanel</w:t>
            </w:r>
            <w:proofErr w:type="spellEnd"/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1E974A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  <w:r w:rsidRPr="00B117C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737391" w:rsidRPr="00B117CB" w14:paraId="26E43361" w14:textId="77777777" w:rsidTr="00276D40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14AB3E" w14:textId="77777777" w:rsidR="00737391" w:rsidRPr="00B117CB" w:rsidRDefault="00737391" w:rsidP="00737391">
            <w:pPr>
              <w:numPr>
                <w:ilvl w:val="0"/>
                <w:numId w:val="2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ED9B571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Kategoria: 6 </w:t>
            </w:r>
          </w:p>
          <w:p w14:paraId="51125956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Liczba portów: 24 </w:t>
            </w:r>
          </w:p>
          <w:p w14:paraId="47FA154E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Pola opisowe: tak </w:t>
            </w:r>
          </w:p>
          <w:p w14:paraId="60101BBD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Półka kablowa: tak </w:t>
            </w:r>
          </w:p>
          <w:p w14:paraId="650509A9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Złącza LSA: zgodne z T568A/B</w:t>
            </w:r>
          </w:p>
          <w:p w14:paraId="0D5076BC" w14:textId="77777777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 xml:space="preserve">Szerokość: RACK [cale] 19 </w:t>
            </w:r>
          </w:p>
          <w:p w14:paraId="24298BCB" w14:textId="62E7B1B5" w:rsidR="00737391" w:rsidRPr="00B117CB" w:rsidRDefault="00737391" w:rsidP="00737391">
            <w:pPr>
              <w:pStyle w:val="Akapitzlist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117CB">
              <w:rPr>
                <w:sz w:val="20"/>
                <w:szCs w:val="20"/>
              </w:rPr>
              <w:t>Wysokość: RACK [U] 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8E4A6E9" w14:textId="77777777" w:rsidR="00737391" w:rsidRPr="00B117CB" w:rsidRDefault="00737391" w:rsidP="00276D40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5B03F06" w14:textId="77777777" w:rsidR="00737391" w:rsidRPr="00B117CB" w:rsidRDefault="00737391" w:rsidP="00737391">
      <w:pPr>
        <w:pStyle w:val="Akapitzlist"/>
        <w:tabs>
          <w:tab w:val="left" w:pos="284"/>
        </w:tabs>
        <w:ind w:left="284"/>
        <w:jc w:val="both"/>
      </w:pPr>
    </w:p>
    <w:p w14:paraId="2D1BB745" w14:textId="77777777" w:rsidR="00212D38" w:rsidRPr="00B117CB" w:rsidRDefault="00212D38" w:rsidP="00737391">
      <w:pPr>
        <w:pStyle w:val="Akapitzlist"/>
        <w:tabs>
          <w:tab w:val="left" w:pos="284"/>
        </w:tabs>
        <w:ind w:left="284"/>
        <w:jc w:val="both"/>
      </w:pPr>
    </w:p>
    <w:p w14:paraId="4B18B1CB" w14:textId="77777777" w:rsidR="00212D38" w:rsidRDefault="00212D38" w:rsidP="00737391">
      <w:pPr>
        <w:pStyle w:val="Akapitzlist"/>
        <w:tabs>
          <w:tab w:val="left" w:pos="284"/>
        </w:tabs>
        <w:ind w:left="284"/>
        <w:jc w:val="both"/>
      </w:pPr>
    </w:p>
    <w:p w14:paraId="0C051A23" w14:textId="54E0AD8E" w:rsidR="00212D38" w:rsidRPr="00212D38" w:rsidRDefault="00212D38" w:rsidP="00212D38">
      <w:pPr>
        <w:pStyle w:val="Akapitzlist"/>
        <w:ind w:left="284"/>
        <w:jc w:val="center"/>
      </w:pPr>
      <w:r>
        <w:t xml:space="preserve">                                                                                                </w:t>
      </w:r>
      <w:r w:rsidRPr="00212D38">
        <w:t xml:space="preserve">      ………………………………………</w:t>
      </w:r>
    </w:p>
    <w:p w14:paraId="3AC868C3" w14:textId="77777777" w:rsidR="00212D38" w:rsidRPr="00212D38" w:rsidRDefault="00212D38" w:rsidP="00212D38">
      <w:pPr>
        <w:pStyle w:val="Akapitzlist"/>
        <w:tabs>
          <w:tab w:val="left" w:pos="284"/>
        </w:tabs>
        <w:ind w:left="284"/>
        <w:jc w:val="right"/>
        <w:rPr>
          <w:b/>
        </w:rPr>
      </w:pPr>
      <w:r w:rsidRPr="00212D38">
        <w:rPr>
          <w:i/>
        </w:rPr>
        <w:t xml:space="preserve">(podpis upoważnionego przedstawiciela Wykonawcy </w:t>
      </w:r>
    </w:p>
    <w:p w14:paraId="25D5F9EB" w14:textId="77777777" w:rsidR="00212D38" w:rsidRPr="00A82697" w:rsidRDefault="00212D38" w:rsidP="00212D38">
      <w:pPr>
        <w:pStyle w:val="Akapitzlist"/>
        <w:tabs>
          <w:tab w:val="left" w:pos="284"/>
        </w:tabs>
        <w:ind w:left="284"/>
        <w:jc w:val="right"/>
      </w:pPr>
    </w:p>
    <w:sectPr w:rsidR="00212D38" w:rsidRPr="00A82697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proofErr w:type="spellStart"/>
            <w:r w:rsidRPr="0093002E">
              <w:rPr>
                <w:i/>
                <w:sz w:val="16"/>
                <w:szCs w:val="16"/>
                <w:lang w:val="de-DE"/>
              </w:rPr>
              <w:t>fax</w:t>
            </w:r>
            <w:proofErr w:type="spellEnd"/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</w:t>
            </w:r>
            <w:proofErr w:type="spellStart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0C4291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692A56"/>
    <w:multiLevelType w:val="hybridMultilevel"/>
    <w:tmpl w:val="047EB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438BD"/>
    <w:multiLevelType w:val="hybridMultilevel"/>
    <w:tmpl w:val="68DC1C4E"/>
    <w:lvl w:ilvl="0" w:tplc="FF0048C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47803"/>
    <w:multiLevelType w:val="hybridMultilevel"/>
    <w:tmpl w:val="AB821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A3BBE"/>
    <w:multiLevelType w:val="hybridMultilevel"/>
    <w:tmpl w:val="6A164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94216"/>
    <w:multiLevelType w:val="hybridMultilevel"/>
    <w:tmpl w:val="22D8014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66839"/>
    <w:multiLevelType w:val="hybridMultilevel"/>
    <w:tmpl w:val="22D8014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3B73581E"/>
    <w:multiLevelType w:val="hybridMultilevel"/>
    <w:tmpl w:val="01FE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30B9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82783"/>
    <w:multiLevelType w:val="hybridMultilevel"/>
    <w:tmpl w:val="2550C270"/>
    <w:lvl w:ilvl="0" w:tplc="56985F4A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77DC5"/>
    <w:multiLevelType w:val="hybridMultilevel"/>
    <w:tmpl w:val="66E4BE54"/>
    <w:lvl w:ilvl="0" w:tplc="0EB8F586">
      <w:start w:val="8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CB4D8E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3" w15:restartNumberingAfterBreak="0">
    <w:nsid w:val="60FB37E6"/>
    <w:multiLevelType w:val="hybridMultilevel"/>
    <w:tmpl w:val="E8383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1582A"/>
    <w:multiLevelType w:val="hybridMultilevel"/>
    <w:tmpl w:val="B13A93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A43BF"/>
    <w:multiLevelType w:val="hybridMultilevel"/>
    <w:tmpl w:val="60481AD2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num w:numId="1" w16cid:durableId="1806000512">
    <w:abstractNumId w:val="24"/>
  </w:num>
  <w:num w:numId="2" w16cid:durableId="20788580">
    <w:abstractNumId w:val="25"/>
  </w:num>
  <w:num w:numId="3" w16cid:durableId="379869229">
    <w:abstractNumId w:val="7"/>
  </w:num>
  <w:num w:numId="4" w16cid:durableId="343627676">
    <w:abstractNumId w:val="3"/>
  </w:num>
  <w:num w:numId="5" w16cid:durableId="795952851">
    <w:abstractNumId w:val="21"/>
  </w:num>
  <w:num w:numId="6" w16cid:durableId="518617776">
    <w:abstractNumId w:val="22"/>
  </w:num>
  <w:num w:numId="7" w16cid:durableId="8694163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9"/>
  </w:num>
  <w:num w:numId="9" w16cid:durableId="2032951015">
    <w:abstractNumId w:val="26"/>
  </w:num>
  <w:num w:numId="10" w16cid:durableId="379402341">
    <w:abstractNumId w:val="27"/>
  </w:num>
  <w:num w:numId="11" w16cid:durableId="1622226341">
    <w:abstractNumId w:val="6"/>
  </w:num>
  <w:num w:numId="12" w16cid:durableId="261301108">
    <w:abstractNumId w:val="8"/>
  </w:num>
  <w:num w:numId="13" w16cid:durableId="1292246702">
    <w:abstractNumId w:val="18"/>
  </w:num>
  <w:num w:numId="14" w16cid:durableId="891427489">
    <w:abstractNumId w:val="14"/>
  </w:num>
  <w:num w:numId="15" w16cid:durableId="493568297">
    <w:abstractNumId w:val="16"/>
  </w:num>
  <w:num w:numId="16" w16cid:durableId="1315521738">
    <w:abstractNumId w:val="10"/>
  </w:num>
  <w:num w:numId="17" w16cid:durableId="141852345">
    <w:abstractNumId w:val="23"/>
  </w:num>
  <w:num w:numId="18" w16cid:durableId="1177965770">
    <w:abstractNumId w:val="4"/>
  </w:num>
  <w:num w:numId="19" w16cid:durableId="1943411931">
    <w:abstractNumId w:val="11"/>
  </w:num>
  <w:num w:numId="20" w16cid:durableId="1535532229">
    <w:abstractNumId w:val="15"/>
  </w:num>
  <w:num w:numId="21" w16cid:durableId="460223372">
    <w:abstractNumId w:val="5"/>
  </w:num>
  <w:num w:numId="22" w16cid:durableId="2039546601">
    <w:abstractNumId w:val="17"/>
  </w:num>
  <w:num w:numId="23" w16cid:durableId="113790357">
    <w:abstractNumId w:val="20"/>
  </w:num>
  <w:num w:numId="24" w16cid:durableId="665792525">
    <w:abstractNumId w:val="13"/>
  </w:num>
  <w:num w:numId="25" w16cid:durableId="1588922404">
    <w:abstractNumId w:val="28"/>
  </w:num>
  <w:num w:numId="26" w16cid:durableId="1875339295">
    <w:abstractNumId w:val="19"/>
  </w:num>
  <w:num w:numId="27" w16cid:durableId="109280591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1F7D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29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3DAD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2D38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53D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C6B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102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5FF8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957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6C68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597"/>
    <w:rsid w:val="00493D40"/>
    <w:rsid w:val="00496CEF"/>
    <w:rsid w:val="00497CF2"/>
    <w:rsid w:val="004A15AC"/>
    <w:rsid w:val="004A2103"/>
    <w:rsid w:val="004A2225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03A1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351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391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289A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B7FCD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0DB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904"/>
    <w:rsid w:val="00800ED1"/>
    <w:rsid w:val="00801804"/>
    <w:rsid w:val="00802956"/>
    <w:rsid w:val="00802F31"/>
    <w:rsid w:val="0080434E"/>
    <w:rsid w:val="00804608"/>
    <w:rsid w:val="00805D8B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0C9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4F8B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36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2AE8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697"/>
    <w:rsid w:val="00A82883"/>
    <w:rsid w:val="00A82E54"/>
    <w:rsid w:val="00A82FEB"/>
    <w:rsid w:val="00A8387D"/>
    <w:rsid w:val="00A838EC"/>
    <w:rsid w:val="00A850CC"/>
    <w:rsid w:val="00A85F17"/>
    <w:rsid w:val="00A8696F"/>
    <w:rsid w:val="00A869E7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17C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38EB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0A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64A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2155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17E3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E72FC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61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37391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4</Pages>
  <Words>926</Words>
  <Characters>5992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Żak</cp:lastModifiedBy>
  <cp:revision>122</cp:revision>
  <cp:lastPrinted>2023-05-29T09:24:00Z</cp:lastPrinted>
  <dcterms:created xsi:type="dcterms:W3CDTF">2021-10-22T10:48:00Z</dcterms:created>
  <dcterms:modified xsi:type="dcterms:W3CDTF">2024-05-28T10:04:00Z</dcterms:modified>
</cp:coreProperties>
</file>